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480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3616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района, Ханты-Мансийского автономного округа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628449,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 Юлаева-13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ст. 17.8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Вадима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17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Выступов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Style w:val="cat-UserDefinedgrp-3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принудительного привода воспрепятствовал, законной деятельности судебного пристава-исполнителя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ОУПДС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отказался проехать в </w:t>
      </w:r>
      <w:r>
        <w:rPr>
          <w:rFonts w:ascii="Times New Roman" w:eastAsia="Times New Roman" w:hAnsi="Times New Roman" w:cs="Times New Roman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 повестка/ в судебное заседание не явился, заявлений о рассмотрении дела в его отсутствие не предоставил.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следующими доказательствами: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№ </w:t>
      </w:r>
      <w:r>
        <w:rPr>
          <w:rStyle w:val="cat-UserDefinedgrp-38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г./л.д.2/;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апортом Судебного пристава и другими материалами дела.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с позиции соблюдения требований закона при получении ч.3 ст. 26.2 Кодекса Российской Федерации об административных правонарушениях.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материалы административного дела,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воспрепятствование законной деятельности судебного пристава, находящегося при исполнении служебных обязанностей - доказанной.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ст.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воспрепятствование законной деятельности судебного пристава, находящегося при исполнении служебных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 17.8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воспрепятствование законной деятельности судебного пристава, находящегося при исполнении служебных обязанностей,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одной тысячи до одной тысячи пятисот рублей.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 на основании ст. 4.2 Кодекса Российской Федерации об административных правонарушениях –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санкцией данной статьи.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Вадима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виновным в совершении административного правонарушения, предусмотренного ст.17.8 Кодекса Российской Федерации об административных правонарушениях и назначить административное наказание в виде административного штрафа в сумме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000.00 / одна тысяча/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Выступову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ОКТМО 71826000, ОГРН 1238600002190,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72011601173010008140,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0412365400325004802617153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/1505/2026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2">
    <w:name w:val="cat-UserDefined grp-36 rplc-12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7rplc-22">
    <w:name w:val="cat-UserDefined grp-37 rplc-22"/>
    <w:basedOn w:val="DefaultParagraphFont"/>
  </w:style>
  <w:style w:type="character" w:customStyle="1" w:styleId="cat-UserDefinedgrp-38rplc-28">
    <w:name w:val="cat-UserDefined grp-38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